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025C8" w14:textId="1F4F9A5C" w:rsidR="00275FB4" w:rsidRPr="00585A6C" w:rsidRDefault="00585A6C" w:rsidP="000603A8">
      <w:pPr>
        <w:pStyle w:val="Heading1"/>
        <w:spacing w:after="0"/>
        <w:ind w:left="12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 w:val="0"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562955B4" wp14:editId="75DDC94F">
            <wp:simplePos x="0" y="0"/>
            <wp:positionH relativeFrom="column">
              <wp:posOffset>4249431</wp:posOffset>
            </wp:positionH>
            <wp:positionV relativeFrom="paragraph">
              <wp:posOffset>222853</wp:posOffset>
            </wp:positionV>
            <wp:extent cx="2284095" cy="546735"/>
            <wp:effectExtent l="0" t="0" r="1905" b="0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-your-bit-logo.sv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F19">
        <w:rPr>
          <w:rFonts w:ascii="Arial" w:hAnsi="Arial" w:cs="Arial"/>
          <w:color w:val="000000"/>
          <w:sz w:val="36"/>
          <w:szCs w:val="36"/>
        </w:rPr>
        <w:t>Anti-Poaching Collar</w:t>
      </w:r>
    </w:p>
    <w:p w14:paraId="35B6370F" w14:textId="0725D0A2" w:rsidR="000C6CFE" w:rsidRDefault="000C6CFE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2A6B0647" w14:textId="19AE2154" w:rsidR="00275FB4" w:rsidRPr="00061D69" w:rsidRDefault="000603A8">
      <w:pPr>
        <w:spacing w:after="0"/>
        <w:ind w:left="120"/>
        <w:rPr>
          <w:rFonts w:ascii="Arial" w:hAnsi="Arial" w:cs="Arial"/>
          <w:bCs/>
          <w:color w:val="000000"/>
        </w:rPr>
      </w:pPr>
      <w:r w:rsidRPr="00585A6C">
        <w:rPr>
          <w:rFonts w:ascii="Arial" w:hAnsi="Arial" w:cs="Arial"/>
          <w:b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11C2C82" wp14:editId="6968785B">
            <wp:simplePos x="0" y="0"/>
            <wp:positionH relativeFrom="column">
              <wp:posOffset>5345430</wp:posOffset>
            </wp:positionH>
            <wp:positionV relativeFrom="paragraph">
              <wp:posOffset>128905</wp:posOffset>
            </wp:positionV>
            <wp:extent cx="1187563" cy="569626"/>
            <wp:effectExtent l="0" t="0" r="6350" b="1905"/>
            <wp:wrapTight wrapText="bothSides">
              <wp:wrapPolygon edited="0">
                <wp:start x="7624" y="0"/>
                <wp:lineTo x="6468" y="963"/>
                <wp:lineTo x="5544" y="4334"/>
                <wp:lineTo x="5775" y="7706"/>
                <wp:lineTo x="0" y="15411"/>
                <wp:lineTo x="0" y="21191"/>
                <wp:lineTo x="21484" y="21191"/>
                <wp:lineTo x="21484" y="13967"/>
                <wp:lineTo x="15016" y="7706"/>
                <wp:lineTo x="15247" y="5298"/>
                <wp:lineTo x="14323" y="963"/>
                <wp:lineTo x="13168" y="0"/>
                <wp:lineTo x="762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7563" cy="56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806" w:rsidRPr="000C6CFE">
        <w:rPr>
          <w:rFonts w:ascii="Arial" w:hAnsi="Arial" w:cs="Arial"/>
          <w:b/>
          <w:color w:val="000000"/>
        </w:rPr>
        <w:t xml:space="preserve">Main theme: </w:t>
      </w:r>
      <w:r w:rsidR="00AF1F19">
        <w:rPr>
          <w:rFonts w:ascii="Arial" w:hAnsi="Arial" w:cs="Arial"/>
          <w:b/>
          <w:color w:val="000000"/>
        </w:rPr>
        <w:t xml:space="preserve">animal extinction, illegal wildlife trade </w:t>
      </w:r>
      <w:hyperlink r:id="rId10" w:history="1">
        <w:r w:rsidR="00061D69" w:rsidRPr="00061D69">
          <w:rPr>
            <w:rStyle w:val="Hyperlink"/>
            <w:rFonts w:ascii="Arial" w:hAnsi="Arial" w:cs="Arial"/>
            <w:bCs/>
          </w:rPr>
          <w:t>(Global goal 15.7)</w:t>
        </w:r>
      </w:hyperlink>
    </w:p>
    <w:p w14:paraId="39A8C36C" w14:textId="259F792D" w:rsidR="00275FB4" w:rsidRPr="000C6CFE" w:rsidRDefault="00AF1F19">
      <w:pPr>
        <w:pStyle w:val="Heading2"/>
        <w:spacing w:after="0"/>
        <w:ind w:left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="00F75806" w:rsidRPr="000C6CFE">
        <w:rPr>
          <w:rFonts w:ascii="Arial" w:hAnsi="Arial" w:cs="Arial"/>
          <w:color w:val="000000"/>
          <w:sz w:val="22"/>
          <w:szCs w:val="22"/>
        </w:rPr>
        <w:t>verview </w:t>
      </w:r>
    </w:p>
    <w:p w14:paraId="1A5DDB21" w14:textId="308884CD" w:rsidR="00275FB4" w:rsidRDefault="00F75806">
      <w:pPr>
        <w:spacing w:after="0"/>
        <w:ind w:left="120"/>
        <w:rPr>
          <w:rFonts w:ascii="Arial" w:hAnsi="Arial" w:cs="Arial"/>
          <w:color w:val="000000"/>
        </w:rPr>
      </w:pPr>
      <w:r w:rsidRPr="000C6CFE">
        <w:rPr>
          <w:rFonts w:ascii="Arial" w:hAnsi="Arial" w:cs="Arial"/>
          <w:color w:val="000000"/>
        </w:rPr>
        <w:t xml:space="preserve">In this activity </w:t>
      </w:r>
      <w:r w:rsidR="00CF2974">
        <w:rPr>
          <w:rFonts w:ascii="Arial" w:hAnsi="Arial" w:cs="Arial"/>
          <w:color w:val="000000"/>
        </w:rPr>
        <w:t>students consider the illegal wildlife trade, with a focus on poaching</w:t>
      </w:r>
      <w:r w:rsidR="00AF1F19">
        <w:rPr>
          <w:rFonts w:ascii="Arial" w:hAnsi="Arial" w:cs="Arial"/>
          <w:color w:val="000000"/>
        </w:rPr>
        <w:t xml:space="preserve">. </w:t>
      </w:r>
      <w:r w:rsidR="00CF2974">
        <w:rPr>
          <w:rFonts w:ascii="Arial" w:hAnsi="Arial" w:cs="Arial"/>
          <w:color w:val="000000"/>
        </w:rPr>
        <w:t>They then create their own</w:t>
      </w:r>
      <w:r w:rsidR="00AF1F19">
        <w:rPr>
          <w:rFonts w:ascii="Arial" w:hAnsi="Arial" w:cs="Arial"/>
          <w:color w:val="000000"/>
        </w:rPr>
        <w:t xml:space="preserve"> </w:t>
      </w:r>
      <w:proofErr w:type="gramStart"/>
      <w:r w:rsidR="00AF1F19">
        <w:rPr>
          <w:rFonts w:ascii="Arial" w:hAnsi="Arial" w:cs="Arial"/>
          <w:color w:val="000000"/>
        </w:rPr>
        <w:t>micro:bit</w:t>
      </w:r>
      <w:proofErr w:type="gramEnd"/>
      <w:r w:rsidR="00AF1F19">
        <w:rPr>
          <w:rFonts w:ascii="Arial" w:hAnsi="Arial" w:cs="Arial"/>
          <w:color w:val="000000"/>
        </w:rPr>
        <w:t xml:space="preserve"> anti-poaching collar. </w:t>
      </w:r>
    </w:p>
    <w:p w14:paraId="1DAC531D" w14:textId="0D21DADE" w:rsidR="00275FB4" w:rsidRPr="000C6CFE" w:rsidRDefault="00061D69" w:rsidP="00061D69">
      <w:pPr>
        <w:pStyle w:val="Heading2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F75806" w:rsidRPr="000C6CFE">
        <w:rPr>
          <w:rFonts w:ascii="Arial" w:hAnsi="Arial" w:cs="Arial"/>
          <w:color w:val="000000"/>
          <w:sz w:val="22"/>
          <w:szCs w:val="22"/>
        </w:rPr>
        <w:t>Activities:</w:t>
      </w:r>
    </w:p>
    <w:p w14:paraId="497FE8D6" w14:textId="77777777" w:rsidR="003315A1" w:rsidRDefault="00616176" w:rsidP="003315A1">
      <w:pPr>
        <w:spacing w:after="0"/>
        <w:ind w:left="12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 xml:space="preserve">What is the illegal wildlife trade? </w:t>
      </w:r>
    </w:p>
    <w:p w14:paraId="2204D846" w14:textId="33EA32C8" w:rsidR="003315A1" w:rsidRPr="003315A1" w:rsidRDefault="00616176" w:rsidP="003315A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>Discuss with students what they know, giving them time to research and present their findings if you wish (</w:t>
      </w:r>
      <w:r w:rsidRPr="006F5035">
        <w:rPr>
          <w:rFonts w:ascii="Arial" w:hAnsi="Arial" w:cs="Arial"/>
          <w:b/>
          <w:bCs/>
          <w:color w:val="000000"/>
        </w:rPr>
        <w:t>slide 2</w:t>
      </w:r>
      <w:r w:rsidRPr="003315A1">
        <w:rPr>
          <w:rFonts w:ascii="Arial" w:hAnsi="Arial" w:cs="Arial"/>
          <w:color w:val="000000"/>
        </w:rPr>
        <w:t xml:space="preserve">). </w:t>
      </w:r>
      <w:r w:rsidR="003315A1">
        <w:rPr>
          <w:rFonts w:ascii="Arial" w:hAnsi="Arial" w:cs="Arial"/>
          <w:color w:val="000000"/>
        </w:rPr>
        <w:t>e</w:t>
      </w:r>
      <w:r w:rsidRPr="003315A1">
        <w:rPr>
          <w:rFonts w:ascii="Arial" w:hAnsi="Arial" w:cs="Arial"/>
          <w:color w:val="000000"/>
        </w:rPr>
        <w:t>.g. </w:t>
      </w:r>
    </w:p>
    <w:p w14:paraId="262C0030" w14:textId="77777777" w:rsidR="003315A1" w:rsidRPr="003315A1" w:rsidRDefault="00616176" w:rsidP="003315A1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>What is the illegal wildlife trade?</w:t>
      </w:r>
    </w:p>
    <w:p w14:paraId="549AD6FC" w14:textId="77777777" w:rsidR="003315A1" w:rsidRPr="003315A1" w:rsidRDefault="00616176" w:rsidP="003315A1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>Why does it exist?</w:t>
      </w:r>
    </w:p>
    <w:p w14:paraId="4CBEE433" w14:textId="77777777" w:rsidR="003315A1" w:rsidRPr="003315A1" w:rsidRDefault="00616176" w:rsidP="003315A1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>What are the impacts?</w:t>
      </w:r>
    </w:p>
    <w:p w14:paraId="76590D48" w14:textId="21BC380C" w:rsidR="00616176" w:rsidRPr="003315A1" w:rsidRDefault="00616176" w:rsidP="003315A1">
      <w:pPr>
        <w:pStyle w:val="ListParagraph"/>
        <w:numPr>
          <w:ilvl w:val="1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 xml:space="preserve">What animals are endangered? Focus if you can on your own country/continent and especially less well-known examples. </w:t>
      </w:r>
    </w:p>
    <w:p w14:paraId="28F17B83" w14:textId="77777777" w:rsidR="00616176" w:rsidRDefault="00616176">
      <w:pPr>
        <w:spacing w:after="0"/>
        <w:ind w:left="120"/>
        <w:rPr>
          <w:rFonts w:ascii="Arial" w:hAnsi="Arial" w:cs="Arial"/>
          <w:b/>
          <w:color w:val="000000"/>
        </w:rPr>
      </w:pPr>
    </w:p>
    <w:p w14:paraId="3422838F" w14:textId="7E6D5636" w:rsidR="00275FB4" w:rsidRPr="000C6CFE" w:rsidRDefault="00AF1F19">
      <w:pPr>
        <w:spacing w:after="0"/>
        <w:ind w:left="12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A focus on poaching</w:t>
      </w:r>
    </w:p>
    <w:p w14:paraId="345A78A9" w14:textId="4A77BEE6" w:rsidR="00275FB4" w:rsidRPr="003315A1" w:rsidRDefault="00CF2974" w:rsidP="003315A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>Invite students to focus on poaching and share what they know</w:t>
      </w:r>
      <w:r w:rsidR="00812998" w:rsidRPr="003315A1">
        <w:rPr>
          <w:rFonts w:ascii="Arial" w:hAnsi="Arial" w:cs="Arial"/>
          <w:color w:val="000000"/>
        </w:rPr>
        <w:t>, or research to find out</w:t>
      </w:r>
      <w:r w:rsidR="00AF1F19" w:rsidRPr="003315A1">
        <w:rPr>
          <w:rFonts w:ascii="Arial" w:hAnsi="Arial" w:cs="Arial"/>
          <w:color w:val="000000"/>
        </w:rPr>
        <w:t xml:space="preserve"> </w:t>
      </w:r>
      <w:r w:rsidR="00F75806" w:rsidRPr="003315A1">
        <w:rPr>
          <w:rFonts w:ascii="Arial" w:hAnsi="Arial" w:cs="Arial"/>
          <w:color w:val="000000"/>
        </w:rPr>
        <w:t>(</w:t>
      </w:r>
      <w:r w:rsidR="00F75806" w:rsidRPr="006F5035">
        <w:rPr>
          <w:rFonts w:ascii="Arial" w:hAnsi="Arial" w:cs="Arial"/>
          <w:b/>
          <w:bCs/>
          <w:color w:val="000000"/>
        </w:rPr>
        <w:t>slide 3</w:t>
      </w:r>
      <w:r w:rsidR="00F75806" w:rsidRPr="003315A1">
        <w:rPr>
          <w:rFonts w:ascii="Arial" w:hAnsi="Arial" w:cs="Arial"/>
          <w:color w:val="000000"/>
        </w:rPr>
        <w:t>)</w:t>
      </w:r>
      <w:r w:rsidR="000C6CFE" w:rsidRPr="003315A1">
        <w:rPr>
          <w:rFonts w:ascii="Arial" w:hAnsi="Arial" w:cs="Arial"/>
          <w:color w:val="000000"/>
        </w:rPr>
        <w:t xml:space="preserve">. </w:t>
      </w:r>
      <w:r w:rsidR="00812998" w:rsidRPr="003315A1">
        <w:rPr>
          <w:rFonts w:ascii="Arial" w:hAnsi="Arial" w:cs="Arial"/>
          <w:color w:val="000000"/>
        </w:rPr>
        <w:t xml:space="preserve">Encourage them to look at deeper issues (e.g. social media driving increased demand, poverty of local communities driving people to poach). </w:t>
      </w:r>
      <w:r w:rsidR="003315A1">
        <w:rPr>
          <w:rFonts w:ascii="Arial" w:hAnsi="Arial" w:cs="Arial"/>
          <w:color w:val="000000"/>
        </w:rPr>
        <w:t>e</w:t>
      </w:r>
      <w:r w:rsidR="00F75806" w:rsidRPr="003315A1">
        <w:rPr>
          <w:rFonts w:ascii="Arial" w:hAnsi="Arial" w:cs="Arial"/>
          <w:color w:val="000000"/>
        </w:rPr>
        <w:t>.g. </w:t>
      </w:r>
    </w:p>
    <w:p w14:paraId="6CCBD908" w14:textId="5A000F18" w:rsidR="00CF2974" w:rsidRPr="00CF2974" w:rsidRDefault="00CF2974" w:rsidP="003315A1">
      <w:pPr>
        <w:numPr>
          <w:ilvl w:val="1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What is poaching? </w:t>
      </w:r>
    </w:p>
    <w:p w14:paraId="67F71228" w14:textId="30C8619F" w:rsidR="00275FB4" w:rsidRPr="00616176" w:rsidRDefault="00616176" w:rsidP="003315A1">
      <w:pPr>
        <w:numPr>
          <w:ilvl w:val="1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What are the biggest issues with poaching (locally </w:t>
      </w:r>
      <w:proofErr w:type="gramStart"/>
      <w:r>
        <w:rPr>
          <w:rFonts w:ascii="Arial" w:hAnsi="Arial" w:cs="Arial"/>
          <w:color w:val="000000"/>
        </w:rPr>
        <w:t>if appropriate)</w:t>
      </w:r>
      <w:proofErr w:type="gramEnd"/>
    </w:p>
    <w:p w14:paraId="28B23BDE" w14:textId="190A4618" w:rsidR="003315A1" w:rsidRPr="003315A1" w:rsidRDefault="00616176" w:rsidP="003315A1">
      <w:pPr>
        <w:numPr>
          <w:ilvl w:val="1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What efforts are being made to stop poaching and how successful are they?</w:t>
      </w:r>
    </w:p>
    <w:p w14:paraId="0C8070D6" w14:textId="203EEA61" w:rsidR="00275FB4" w:rsidRPr="003315A1" w:rsidRDefault="00F75806" w:rsidP="003315A1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3315A1">
        <w:rPr>
          <w:rFonts w:ascii="Arial" w:hAnsi="Arial" w:cs="Arial"/>
          <w:color w:val="000000"/>
        </w:rPr>
        <w:t xml:space="preserve">Students could </w:t>
      </w:r>
      <w:r w:rsidR="00616176" w:rsidRPr="003315A1">
        <w:rPr>
          <w:rFonts w:ascii="Arial" w:hAnsi="Arial" w:cs="Arial"/>
          <w:color w:val="000000"/>
        </w:rPr>
        <w:t xml:space="preserve">focus on area that </w:t>
      </w:r>
      <w:r w:rsidR="00812998" w:rsidRPr="003315A1">
        <w:rPr>
          <w:rFonts w:ascii="Arial" w:hAnsi="Arial" w:cs="Arial"/>
          <w:color w:val="000000"/>
        </w:rPr>
        <w:t>they find interesting a</w:t>
      </w:r>
      <w:r w:rsidR="00616176" w:rsidRPr="003315A1">
        <w:rPr>
          <w:rFonts w:ascii="Arial" w:hAnsi="Arial" w:cs="Arial"/>
          <w:color w:val="000000"/>
        </w:rPr>
        <w:t xml:space="preserve">nd create a presentation or video </w:t>
      </w:r>
      <w:r w:rsidR="00812998" w:rsidRPr="003315A1">
        <w:rPr>
          <w:rFonts w:ascii="Arial" w:hAnsi="Arial" w:cs="Arial"/>
          <w:color w:val="000000"/>
        </w:rPr>
        <w:t xml:space="preserve">to share with others. </w:t>
      </w:r>
    </w:p>
    <w:p w14:paraId="49D51728" w14:textId="77777777" w:rsidR="000A794D" w:rsidRDefault="000A794D" w:rsidP="000A794D">
      <w:pPr>
        <w:spacing w:after="0"/>
        <w:rPr>
          <w:rFonts w:ascii="Arial" w:hAnsi="Arial" w:cs="Arial"/>
        </w:rPr>
      </w:pPr>
    </w:p>
    <w:p w14:paraId="4A30B6A7" w14:textId="335D7475" w:rsidR="000A794D" w:rsidRPr="000C6CFE" w:rsidRDefault="000A794D" w:rsidP="000A794D">
      <w:pPr>
        <w:spacing w:after="0"/>
        <w:ind w:left="12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How could technology help?</w:t>
      </w:r>
    </w:p>
    <w:p w14:paraId="162D2502" w14:textId="5C2DB928" w:rsidR="000A794D" w:rsidRPr="00427DB6" w:rsidRDefault="000A794D" w:rsidP="00427DB6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427DB6">
        <w:rPr>
          <w:rFonts w:ascii="Arial" w:hAnsi="Arial" w:cs="Arial"/>
          <w:color w:val="000000"/>
        </w:rPr>
        <w:t>Give students time to creatively consider ways technology could help with poaching (</w:t>
      </w:r>
      <w:r w:rsidRPr="006F5035">
        <w:rPr>
          <w:rFonts w:ascii="Arial" w:hAnsi="Arial" w:cs="Arial"/>
          <w:b/>
          <w:bCs/>
          <w:color w:val="000000"/>
        </w:rPr>
        <w:t>slide 4</w:t>
      </w:r>
      <w:r w:rsidRPr="00427DB6">
        <w:rPr>
          <w:rFonts w:ascii="Arial" w:hAnsi="Arial" w:cs="Arial"/>
          <w:color w:val="000000"/>
        </w:rPr>
        <w:t xml:space="preserve">) </w:t>
      </w:r>
      <w:r w:rsidR="00427DB6">
        <w:rPr>
          <w:rFonts w:ascii="Arial" w:hAnsi="Arial" w:cs="Arial"/>
          <w:color w:val="000000"/>
        </w:rPr>
        <w:t>e</w:t>
      </w:r>
      <w:r w:rsidRPr="00427DB6">
        <w:rPr>
          <w:rFonts w:ascii="Arial" w:hAnsi="Arial" w:cs="Arial"/>
          <w:color w:val="000000"/>
        </w:rPr>
        <w:t>.g. </w:t>
      </w:r>
    </w:p>
    <w:p w14:paraId="5CF17240" w14:textId="3188741C" w:rsidR="000A794D" w:rsidRPr="000A794D" w:rsidRDefault="000A794D" w:rsidP="00427DB6">
      <w:pPr>
        <w:numPr>
          <w:ilvl w:val="1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Tracking animals (there are many examples online)</w:t>
      </w:r>
    </w:p>
    <w:p w14:paraId="2D75FF50" w14:textId="0E71E078" w:rsidR="000A794D" w:rsidRDefault="00812998" w:rsidP="00427DB6">
      <w:pPr>
        <w:numPr>
          <w:ilvl w:val="1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Helping </w:t>
      </w:r>
      <w:r w:rsidR="000A794D">
        <w:rPr>
          <w:rFonts w:ascii="Arial" w:hAnsi="Arial" w:cs="Arial"/>
        </w:rPr>
        <w:t xml:space="preserve">local </w:t>
      </w:r>
      <w:r>
        <w:rPr>
          <w:rFonts w:ascii="Arial" w:hAnsi="Arial" w:cs="Arial"/>
        </w:rPr>
        <w:t>communities</w:t>
      </w:r>
    </w:p>
    <w:p w14:paraId="6642831A" w14:textId="41BD081A" w:rsidR="00812998" w:rsidRPr="00CF2974" w:rsidRDefault="00812998" w:rsidP="00427DB6">
      <w:pPr>
        <w:numPr>
          <w:ilvl w:val="1"/>
          <w:numId w:val="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Educating people about the issues</w:t>
      </w:r>
    </w:p>
    <w:p w14:paraId="36756F39" w14:textId="77777777" w:rsidR="00275FB4" w:rsidRPr="000C6CFE" w:rsidRDefault="00275FB4" w:rsidP="000A794D">
      <w:pPr>
        <w:spacing w:after="0"/>
        <w:rPr>
          <w:rFonts w:ascii="Arial" w:hAnsi="Arial" w:cs="Arial"/>
        </w:rPr>
      </w:pPr>
    </w:p>
    <w:p w14:paraId="7C24EE5B" w14:textId="154DDF09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  <w:b/>
          <w:color w:val="000000"/>
        </w:rPr>
        <w:t xml:space="preserve">Creating a </w:t>
      </w:r>
      <w:proofErr w:type="gramStart"/>
      <w:r w:rsidRPr="000C6CFE">
        <w:rPr>
          <w:rFonts w:ascii="Arial" w:hAnsi="Arial" w:cs="Arial"/>
          <w:b/>
          <w:color w:val="000000"/>
        </w:rPr>
        <w:t>micro:bit</w:t>
      </w:r>
      <w:proofErr w:type="gramEnd"/>
      <w:r w:rsidRPr="000C6CFE">
        <w:rPr>
          <w:rFonts w:ascii="Arial" w:hAnsi="Arial" w:cs="Arial"/>
          <w:b/>
          <w:color w:val="000000"/>
        </w:rPr>
        <w:t xml:space="preserve"> </w:t>
      </w:r>
      <w:r w:rsidR="00AF1F19">
        <w:rPr>
          <w:rFonts w:ascii="Arial" w:hAnsi="Arial" w:cs="Arial"/>
          <w:b/>
          <w:color w:val="000000"/>
        </w:rPr>
        <w:t>anti-poaching collar</w:t>
      </w:r>
    </w:p>
    <w:p w14:paraId="4E114488" w14:textId="77777777" w:rsidR="00427DB6" w:rsidRPr="00427DB6" w:rsidRDefault="00812998" w:rsidP="00427DB6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427DB6">
        <w:rPr>
          <w:rFonts w:ascii="Arial" w:hAnsi="Arial" w:cs="Arial"/>
          <w:color w:val="000000"/>
        </w:rPr>
        <w:t>Introduce the idea of using</w:t>
      </w:r>
      <w:r w:rsidR="00F75806" w:rsidRPr="00427DB6">
        <w:rPr>
          <w:rFonts w:ascii="Arial" w:hAnsi="Arial" w:cs="Arial"/>
          <w:color w:val="000000"/>
        </w:rPr>
        <w:t xml:space="preserve"> </w:t>
      </w:r>
      <w:proofErr w:type="gramStart"/>
      <w:r w:rsidR="00F75806" w:rsidRPr="00427DB6">
        <w:rPr>
          <w:rFonts w:ascii="Arial" w:hAnsi="Arial" w:cs="Arial"/>
          <w:color w:val="000000"/>
        </w:rPr>
        <w:t>micro:bit</w:t>
      </w:r>
      <w:proofErr w:type="gramEnd"/>
      <w:r w:rsidR="00F75806" w:rsidRPr="00427DB6">
        <w:rPr>
          <w:rFonts w:ascii="Arial" w:hAnsi="Arial" w:cs="Arial"/>
          <w:color w:val="000000"/>
        </w:rPr>
        <w:t xml:space="preserve"> as </w:t>
      </w:r>
      <w:r w:rsidR="000A794D" w:rsidRPr="00427DB6">
        <w:rPr>
          <w:rFonts w:ascii="Arial" w:hAnsi="Arial" w:cs="Arial"/>
          <w:color w:val="000000"/>
        </w:rPr>
        <w:t>an anti-poaching collar and invite students to consider how it could help and potential issues (</w:t>
      </w:r>
      <w:r w:rsidR="000A794D" w:rsidRPr="006F5035">
        <w:rPr>
          <w:rFonts w:ascii="Arial" w:hAnsi="Arial" w:cs="Arial"/>
          <w:b/>
          <w:bCs/>
          <w:color w:val="000000"/>
        </w:rPr>
        <w:t>slide 5</w:t>
      </w:r>
      <w:r w:rsidR="00F75806" w:rsidRPr="00427DB6">
        <w:rPr>
          <w:rFonts w:ascii="Arial" w:hAnsi="Arial" w:cs="Arial"/>
          <w:color w:val="000000"/>
        </w:rPr>
        <w:t>)</w:t>
      </w:r>
      <w:r w:rsidR="000A794D" w:rsidRPr="00427DB6">
        <w:rPr>
          <w:rFonts w:ascii="Arial" w:hAnsi="Arial" w:cs="Arial"/>
          <w:color w:val="000000"/>
        </w:rPr>
        <w:t>.</w:t>
      </w:r>
    </w:p>
    <w:p w14:paraId="3440ECD1" w14:textId="55FBD5D2" w:rsidR="00275FB4" w:rsidRPr="00427DB6" w:rsidRDefault="00163A03" w:rsidP="00427DB6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r w:rsidRPr="00427DB6">
        <w:rPr>
          <w:rFonts w:ascii="Arial" w:hAnsi="Arial" w:cs="Arial"/>
          <w:color w:val="000000"/>
        </w:rPr>
        <w:t>Consider the example algorithm and code (</w:t>
      </w:r>
      <w:r w:rsidRPr="006F5035">
        <w:rPr>
          <w:rFonts w:ascii="Arial" w:hAnsi="Arial" w:cs="Arial"/>
          <w:b/>
          <w:bCs/>
          <w:color w:val="000000"/>
        </w:rPr>
        <w:t>slide</w:t>
      </w:r>
      <w:r w:rsidR="007500DC" w:rsidRPr="006F5035">
        <w:rPr>
          <w:rFonts w:ascii="Arial" w:hAnsi="Arial" w:cs="Arial"/>
          <w:b/>
          <w:bCs/>
          <w:color w:val="000000"/>
        </w:rPr>
        <w:t>s</w:t>
      </w:r>
      <w:r w:rsidRPr="006F5035">
        <w:rPr>
          <w:rFonts w:ascii="Arial" w:hAnsi="Arial" w:cs="Arial"/>
          <w:b/>
          <w:bCs/>
          <w:color w:val="000000"/>
        </w:rPr>
        <w:t xml:space="preserve"> 6</w:t>
      </w:r>
      <w:r w:rsidR="007500DC" w:rsidRPr="006F5035">
        <w:rPr>
          <w:rFonts w:ascii="Arial" w:hAnsi="Arial" w:cs="Arial"/>
          <w:b/>
          <w:bCs/>
          <w:color w:val="000000"/>
        </w:rPr>
        <w:t xml:space="preserve"> and 7</w:t>
      </w:r>
      <w:r w:rsidRPr="00427DB6">
        <w:rPr>
          <w:rFonts w:ascii="Arial" w:hAnsi="Arial" w:cs="Arial"/>
          <w:color w:val="000000"/>
        </w:rPr>
        <w:t>) and d</w:t>
      </w:r>
      <w:r w:rsidR="00F75806" w:rsidRPr="00427DB6">
        <w:rPr>
          <w:rFonts w:ascii="Arial" w:hAnsi="Arial" w:cs="Arial"/>
          <w:color w:val="000000"/>
        </w:rPr>
        <w:t>epending on your students’ experience they could: </w:t>
      </w:r>
    </w:p>
    <w:p w14:paraId="39C9EAFD" w14:textId="3C672609" w:rsidR="00275FB4" w:rsidRPr="000C6CFE" w:rsidRDefault="000A794D" w:rsidP="00427DB6">
      <w:pPr>
        <w:numPr>
          <w:ilvl w:val="1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</w:t>
      </w:r>
      <w:r w:rsidR="00F75806" w:rsidRPr="000C6CFE">
        <w:rPr>
          <w:rFonts w:ascii="Arial" w:hAnsi="Arial" w:cs="Arial"/>
          <w:color w:val="000000"/>
        </w:rPr>
        <w:t xml:space="preserve">rite an algorithm </w:t>
      </w:r>
      <w:r>
        <w:rPr>
          <w:rFonts w:ascii="Arial" w:hAnsi="Arial" w:cs="Arial"/>
          <w:color w:val="000000"/>
        </w:rPr>
        <w:t xml:space="preserve">and program for a simple </w:t>
      </w:r>
      <w:proofErr w:type="gramStart"/>
      <w:r w:rsidR="008F1389">
        <w:rPr>
          <w:rFonts w:ascii="Arial" w:hAnsi="Arial" w:cs="Arial"/>
          <w:color w:val="000000"/>
        </w:rPr>
        <w:t>micro:bit</w:t>
      </w:r>
      <w:proofErr w:type="gramEnd"/>
      <w:r w:rsidR="008F1389">
        <w:rPr>
          <w:rFonts w:ascii="Arial" w:hAnsi="Arial" w:cs="Arial"/>
          <w:color w:val="000000"/>
        </w:rPr>
        <w:t xml:space="preserve"> anti-poaching </w:t>
      </w:r>
      <w:r>
        <w:rPr>
          <w:rFonts w:ascii="Arial" w:hAnsi="Arial" w:cs="Arial"/>
          <w:color w:val="000000"/>
        </w:rPr>
        <w:t>collar</w:t>
      </w:r>
    </w:p>
    <w:p w14:paraId="1248B651" w14:textId="31D99826" w:rsidR="00275FB4" w:rsidRPr="000C6CFE" w:rsidRDefault="000A794D" w:rsidP="00427DB6">
      <w:pPr>
        <w:numPr>
          <w:ilvl w:val="1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Be</w:t>
      </w:r>
      <w:r w:rsidR="00F75806" w:rsidRPr="000C6CFE">
        <w:rPr>
          <w:rFonts w:ascii="Arial" w:hAnsi="Arial" w:cs="Arial"/>
          <w:color w:val="000000"/>
        </w:rPr>
        <w:t xml:space="preserve"> given starting block(s) a</w:t>
      </w:r>
      <w:bookmarkStart w:id="0" w:name="_GoBack"/>
      <w:bookmarkEnd w:id="0"/>
      <w:r w:rsidR="00F75806" w:rsidRPr="000C6CFE">
        <w:rPr>
          <w:rFonts w:ascii="Arial" w:hAnsi="Arial" w:cs="Arial"/>
          <w:color w:val="000000"/>
        </w:rPr>
        <w:t>nd then work out the rest of the program</w:t>
      </w:r>
    </w:p>
    <w:p w14:paraId="19572799" w14:textId="7886CEB9" w:rsidR="008F1389" w:rsidRPr="00163A03" w:rsidRDefault="000A794D" w:rsidP="00427DB6">
      <w:pPr>
        <w:numPr>
          <w:ilvl w:val="1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</w:t>
      </w:r>
      <w:r w:rsidR="00F75806" w:rsidRPr="000C6CFE">
        <w:rPr>
          <w:rFonts w:ascii="Arial" w:hAnsi="Arial" w:cs="Arial"/>
          <w:color w:val="000000"/>
        </w:rPr>
        <w:t>rite their own program and extend it beyond the</w:t>
      </w:r>
      <w:r w:rsidR="008F1389">
        <w:rPr>
          <w:rFonts w:ascii="Arial" w:hAnsi="Arial" w:cs="Arial"/>
          <w:color w:val="000000"/>
        </w:rPr>
        <w:t xml:space="preserve"> example code</w:t>
      </w:r>
      <w:r w:rsidR="004A6270">
        <w:rPr>
          <w:rFonts w:ascii="Arial" w:hAnsi="Arial" w:cs="Arial"/>
          <w:color w:val="000000"/>
        </w:rPr>
        <w:t xml:space="preserve"> (</w:t>
      </w:r>
      <w:hyperlink r:id="rId11" w:anchor="pub:_WuwhhoT769U5" w:history="1">
        <w:r w:rsidR="004A6270" w:rsidRPr="00C87783">
          <w:rPr>
            <w:rStyle w:val="Hyperlink"/>
            <w:rFonts w:ascii="Arial" w:hAnsi="Arial" w:cs="Arial"/>
          </w:rPr>
          <w:t>co</w:t>
        </w:r>
        <w:r w:rsidR="004A6270" w:rsidRPr="00C87783">
          <w:rPr>
            <w:rStyle w:val="Hyperlink"/>
            <w:rFonts w:ascii="Arial" w:hAnsi="Arial" w:cs="Arial"/>
          </w:rPr>
          <w:t>l</w:t>
        </w:r>
        <w:r w:rsidR="004A6270" w:rsidRPr="00C87783">
          <w:rPr>
            <w:rStyle w:val="Hyperlink"/>
            <w:rFonts w:ascii="Arial" w:hAnsi="Arial" w:cs="Arial"/>
          </w:rPr>
          <w:t>lar</w:t>
        </w:r>
      </w:hyperlink>
      <w:r w:rsidR="006F5035">
        <w:rPr>
          <w:rStyle w:val="Hyperlink"/>
          <w:rFonts w:ascii="Arial" w:hAnsi="Arial" w:cs="Arial"/>
        </w:rPr>
        <w:t xml:space="preserve"> transmitter</w:t>
      </w:r>
      <w:r w:rsidR="004A6270">
        <w:rPr>
          <w:rFonts w:ascii="Arial" w:hAnsi="Arial" w:cs="Arial"/>
          <w:color w:val="000000"/>
        </w:rPr>
        <w:t xml:space="preserve"> and </w:t>
      </w:r>
      <w:hyperlink r:id="rId12" w:anchor="pub:_71q8YAJt3Lb0" w:history="1">
        <w:r w:rsidR="004A6270" w:rsidRPr="00585A6C">
          <w:rPr>
            <w:rStyle w:val="Hyperlink"/>
            <w:rFonts w:ascii="Arial" w:hAnsi="Arial" w:cs="Arial"/>
          </w:rPr>
          <w:t>receiver</w:t>
        </w:r>
      </w:hyperlink>
      <w:r w:rsidR="007500DC">
        <w:rPr>
          <w:rFonts w:ascii="Arial" w:hAnsi="Arial" w:cs="Arial"/>
          <w:color w:val="000000"/>
        </w:rPr>
        <w:t xml:space="preserve"> and supplied</w:t>
      </w:r>
      <w:r w:rsidR="006F5035">
        <w:rPr>
          <w:rFonts w:ascii="Arial" w:hAnsi="Arial" w:cs="Arial"/>
          <w:color w:val="000000"/>
        </w:rPr>
        <w:t xml:space="preserve"> HEX</w:t>
      </w:r>
      <w:r w:rsidR="007500DC">
        <w:rPr>
          <w:rFonts w:ascii="Arial" w:hAnsi="Arial" w:cs="Arial"/>
          <w:color w:val="000000"/>
        </w:rPr>
        <w:t xml:space="preserve"> files </w:t>
      </w:r>
      <w:r w:rsidR="007500DC" w:rsidRPr="006F5035">
        <w:rPr>
          <w:rFonts w:ascii="Arial" w:hAnsi="Arial" w:cs="Arial"/>
          <w:b/>
          <w:bCs/>
          <w:color w:val="000000"/>
        </w:rPr>
        <w:t>collar</w:t>
      </w:r>
      <w:r w:rsidR="006F5035" w:rsidRPr="006F5035">
        <w:rPr>
          <w:rFonts w:ascii="Arial" w:hAnsi="Arial" w:cs="Arial"/>
          <w:b/>
          <w:bCs/>
          <w:color w:val="000000"/>
        </w:rPr>
        <w:t xml:space="preserve"> </w:t>
      </w:r>
      <w:r w:rsidR="007500DC" w:rsidRPr="006F5035">
        <w:rPr>
          <w:rFonts w:ascii="Arial" w:hAnsi="Arial" w:cs="Arial"/>
          <w:b/>
          <w:bCs/>
          <w:color w:val="000000"/>
        </w:rPr>
        <w:t>transmitter</w:t>
      </w:r>
      <w:r w:rsidR="007500DC">
        <w:rPr>
          <w:rFonts w:ascii="Arial" w:hAnsi="Arial" w:cs="Arial"/>
          <w:color w:val="000000"/>
        </w:rPr>
        <w:t xml:space="preserve"> and </w:t>
      </w:r>
      <w:r w:rsidR="007500DC" w:rsidRPr="006F5035">
        <w:rPr>
          <w:rFonts w:ascii="Arial" w:hAnsi="Arial" w:cs="Arial"/>
          <w:b/>
          <w:bCs/>
          <w:color w:val="000000"/>
        </w:rPr>
        <w:t>collar</w:t>
      </w:r>
      <w:r w:rsidR="006F5035" w:rsidRPr="006F5035">
        <w:rPr>
          <w:rFonts w:ascii="Arial" w:hAnsi="Arial" w:cs="Arial"/>
          <w:b/>
          <w:bCs/>
          <w:color w:val="000000"/>
        </w:rPr>
        <w:t xml:space="preserve"> </w:t>
      </w:r>
      <w:r w:rsidR="007500DC" w:rsidRPr="006F5035">
        <w:rPr>
          <w:rFonts w:ascii="Arial" w:hAnsi="Arial" w:cs="Arial"/>
          <w:b/>
          <w:bCs/>
          <w:color w:val="000000"/>
        </w:rPr>
        <w:t>receiver</w:t>
      </w:r>
      <w:r w:rsidR="007500DC">
        <w:rPr>
          <w:rFonts w:ascii="Arial" w:hAnsi="Arial" w:cs="Arial"/>
          <w:color w:val="000000"/>
        </w:rPr>
        <w:t>)</w:t>
      </w:r>
    </w:p>
    <w:p w14:paraId="172A1896" w14:textId="28A2F825" w:rsidR="000A794D" w:rsidRPr="00163A03" w:rsidRDefault="70BE4B72" w:rsidP="00427DB6">
      <w:pPr>
        <w:numPr>
          <w:ilvl w:val="1"/>
          <w:numId w:val="5"/>
        </w:numPr>
        <w:spacing w:after="0"/>
        <w:rPr>
          <w:rStyle w:val="Hyperlink"/>
          <w:rFonts w:ascii="Arial" w:hAnsi="Arial" w:cs="Arial"/>
          <w:color w:val="auto"/>
          <w:u w:val="none"/>
        </w:rPr>
      </w:pPr>
      <w:r w:rsidRPr="70BE4B72">
        <w:rPr>
          <w:rFonts w:ascii="Arial" w:hAnsi="Arial" w:cs="Arial"/>
          <w:color w:val="000000" w:themeColor="text1"/>
        </w:rPr>
        <w:t xml:space="preserve">Create and </w:t>
      </w:r>
      <w:r w:rsidRPr="70BE4B72">
        <w:rPr>
          <w:rStyle w:val="Hyperlink"/>
          <w:rFonts w:ascii="Arial" w:hAnsi="Arial" w:cs="Arial"/>
          <w:color w:val="auto"/>
          <w:u w:val="none"/>
        </w:rPr>
        <w:t xml:space="preserve">program their own physical </w:t>
      </w:r>
      <w:proofErr w:type="gramStart"/>
      <w:r w:rsidRPr="70BE4B72">
        <w:rPr>
          <w:rStyle w:val="Hyperlink"/>
          <w:rFonts w:ascii="Arial" w:hAnsi="Arial" w:cs="Arial"/>
          <w:color w:val="auto"/>
          <w:u w:val="none"/>
        </w:rPr>
        <w:t>micro:bit</w:t>
      </w:r>
      <w:proofErr w:type="gramEnd"/>
      <w:r w:rsidRPr="70BE4B72">
        <w:rPr>
          <w:rStyle w:val="Hyperlink"/>
          <w:rFonts w:ascii="Arial" w:hAnsi="Arial" w:cs="Arial"/>
          <w:color w:val="auto"/>
          <w:u w:val="none"/>
        </w:rPr>
        <w:t xml:space="preserve"> anti-poaching collar </w:t>
      </w:r>
    </w:p>
    <w:p w14:paraId="618F2E0B" w14:textId="77777777" w:rsidR="00DC3634" w:rsidRDefault="00DC3634" w:rsidP="70BE4B72">
      <w:pPr>
        <w:ind w:left="120"/>
        <w:rPr>
          <w:rStyle w:val="Hyperlink"/>
          <w:rFonts w:ascii="Arial" w:hAnsi="Arial" w:cs="Arial"/>
          <w:i/>
          <w:iCs/>
          <w:color w:val="auto"/>
          <w:u w:val="none"/>
        </w:rPr>
      </w:pPr>
    </w:p>
    <w:p w14:paraId="529526E5" w14:textId="1B63DFD8" w:rsidR="70BE4B72" w:rsidRDefault="70BE4B72" w:rsidP="70BE4B72">
      <w:pPr>
        <w:ind w:left="120"/>
        <w:rPr>
          <w:rFonts w:ascii="Arial" w:eastAsia="Arial" w:hAnsi="Arial" w:cs="Arial"/>
          <w:i/>
          <w:iCs/>
          <w:color w:val="222222"/>
        </w:rPr>
      </w:pPr>
      <w:r w:rsidRPr="70BE4B72">
        <w:rPr>
          <w:rStyle w:val="Hyperlink"/>
          <w:rFonts w:ascii="Arial" w:hAnsi="Arial" w:cs="Arial"/>
          <w:i/>
          <w:iCs/>
          <w:color w:val="auto"/>
          <w:u w:val="none"/>
        </w:rPr>
        <w:lastRenderedPageBreak/>
        <w:t>Note: ensure students use different radio group numbers and alert message messages so they have their own groups and do not trigger each other’s alarms.</w:t>
      </w:r>
    </w:p>
    <w:p w14:paraId="61EE8E94" w14:textId="38BD7716" w:rsidR="00275FB4" w:rsidRPr="000C6CFE" w:rsidRDefault="70BE4B72" w:rsidP="70BE4B72">
      <w:pPr>
        <w:spacing w:after="0"/>
        <w:ind w:left="120"/>
        <w:rPr>
          <w:rFonts w:ascii="Arial" w:hAnsi="Arial" w:cs="Arial"/>
        </w:rPr>
      </w:pPr>
      <w:r w:rsidRPr="70BE4B72">
        <w:rPr>
          <w:rFonts w:ascii="Arial" w:hAnsi="Arial" w:cs="Arial"/>
          <w:b/>
          <w:bCs/>
          <w:color w:val="000000" w:themeColor="text1"/>
        </w:rPr>
        <w:t>Presenting collars</w:t>
      </w:r>
    </w:p>
    <w:p w14:paraId="417CA557" w14:textId="13D15C7A" w:rsidR="000A794D" w:rsidRPr="003F1E50" w:rsidRDefault="00F75806" w:rsidP="003F1E50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3F1E50">
        <w:rPr>
          <w:rFonts w:ascii="Arial" w:hAnsi="Arial" w:cs="Arial"/>
          <w:color w:val="000000"/>
        </w:rPr>
        <w:t xml:space="preserve">Give students time to </w:t>
      </w:r>
      <w:r w:rsidR="000A794D" w:rsidRPr="003F1E50">
        <w:rPr>
          <w:rFonts w:ascii="Arial" w:hAnsi="Arial" w:cs="Arial"/>
          <w:color w:val="000000"/>
        </w:rPr>
        <w:t>present their collars and encourage</w:t>
      </w:r>
      <w:r w:rsidR="00163A03" w:rsidRPr="003F1E50">
        <w:rPr>
          <w:rFonts w:ascii="Arial" w:hAnsi="Arial" w:cs="Arial"/>
          <w:color w:val="000000"/>
        </w:rPr>
        <w:t xml:space="preserve"> some simple evaluation (</w:t>
      </w:r>
      <w:r w:rsidR="00163A03" w:rsidRPr="006F5035">
        <w:rPr>
          <w:rFonts w:ascii="Arial" w:hAnsi="Arial" w:cs="Arial"/>
          <w:b/>
          <w:bCs/>
          <w:color w:val="000000"/>
        </w:rPr>
        <w:t xml:space="preserve">slide </w:t>
      </w:r>
      <w:r w:rsidR="00527315" w:rsidRPr="006F5035">
        <w:rPr>
          <w:rFonts w:ascii="Arial" w:hAnsi="Arial" w:cs="Arial"/>
          <w:b/>
          <w:bCs/>
          <w:color w:val="000000"/>
        </w:rPr>
        <w:t>8</w:t>
      </w:r>
      <w:r w:rsidR="000A794D" w:rsidRPr="003F1E50">
        <w:rPr>
          <w:rFonts w:ascii="Arial" w:hAnsi="Arial" w:cs="Arial"/>
          <w:color w:val="000000"/>
        </w:rPr>
        <w:t>).</w:t>
      </w:r>
      <w:r w:rsidR="003F1E50">
        <w:rPr>
          <w:rFonts w:ascii="Arial" w:hAnsi="Arial" w:cs="Arial"/>
          <w:color w:val="000000"/>
        </w:rPr>
        <w:t xml:space="preserve"> e</w:t>
      </w:r>
      <w:r w:rsidR="000A794D" w:rsidRPr="003F1E50">
        <w:rPr>
          <w:rFonts w:ascii="Arial" w:hAnsi="Arial" w:cs="Arial"/>
          <w:color w:val="000000"/>
        </w:rPr>
        <w:t>.g.</w:t>
      </w:r>
    </w:p>
    <w:p w14:paraId="24348BF6" w14:textId="2783DE86" w:rsidR="00275FB4" w:rsidRPr="000C6CFE" w:rsidRDefault="000A794D" w:rsidP="003F1E50">
      <w:pPr>
        <w:numPr>
          <w:ilvl w:val="1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</w:t>
      </w:r>
      <w:r w:rsidR="00F75806" w:rsidRPr="000C6CFE">
        <w:rPr>
          <w:rFonts w:ascii="Arial" w:hAnsi="Arial" w:cs="Arial"/>
          <w:color w:val="000000"/>
        </w:rPr>
        <w:t xml:space="preserve">hat </w:t>
      </w:r>
      <w:r>
        <w:rPr>
          <w:rFonts w:ascii="Arial" w:hAnsi="Arial" w:cs="Arial"/>
          <w:color w:val="000000"/>
        </w:rPr>
        <w:t>are they pleased with and would work well?</w:t>
      </w:r>
    </w:p>
    <w:p w14:paraId="46E9E68F" w14:textId="1AC3E924" w:rsidR="00275FB4" w:rsidRPr="000C6CFE" w:rsidRDefault="000A794D" w:rsidP="003F1E50">
      <w:pPr>
        <w:numPr>
          <w:ilvl w:val="1"/>
          <w:numId w:val="6"/>
        </w:numPr>
        <w:spacing w:after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W</w:t>
      </w:r>
      <w:r w:rsidR="00F75806" w:rsidRPr="000C6CFE">
        <w:rPr>
          <w:rFonts w:ascii="Arial" w:hAnsi="Arial" w:cs="Arial"/>
          <w:color w:val="000000"/>
        </w:rPr>
        <w:t xml:space="preserve">hat </w:t>
      </w:r>
      <w:r>
        <w:rPr>
          <w:rFonts w:ascii="Arial" w:hAnsi="Arial" w:cs="Arial"/>
          <w:color w:val="000000"/>
        </w:rPr>
        <w:t xml:space="preserve">would need further </w:t>
      </w:r>
      <w:r w:rsidR="008F1389">
        <w:rPr>
          <w:rFonts w:ascii="Arial" w:hAnsi="Arial" w:cs="Arial"/>
          <w:color w:val="000000"/>
        </w:rPr>
        <w:t xml:space="preserve">research and </w:t>
      </w:r>
      <w:r>
        <w:rPr>
          <w:rFonts w:ascii="Arial" w:hAnsi="Arial" w:cs="Arial"/>
          <w:color w:val="000000"/>
        </w:rPr>
        <w:t>development?</w:t>
      </w:r>
    </w:p>
    <w:p w14:paraId="163EDF4F" w14:textId="77777777" w:rsidR="00275FB4" w:rsidRPr="000C6CFE" w:rsidRDefault="00275FB4" w:rsidP="000C6CFE">
      <w:pPr>
        <w:spacing w:after="0"/>
        <w:rPr>
          <w:rFonts w:ascii="Arial" w:hAnsi="Arial" w:cs="Arial"/>
        </w:rPr>
      </w:pPr>
    </w:p>
    <w:p w14:paraId="050987A2" w14:textId="5A2664BE" w:rsidR="00275FB4" w:rsidRPr="000C6CFE" w:rsidRDefault="00920667">
      <w:pPr>
        <w:spacing w:after="0"/>
        <w:ind w:left="120"/>
        <w:rPr>
          <w:rFonts w:ascii="Arial" w:hAnsi="Arial" w:cs="Arial"/>
        </w:rPr>
      </w:pPr>
      <w:r>
        <w:rPr>
          <w:rFonts w:ascii="Arial" w:hAnsi="Arial" w:cs="Arial"/>
          <w:b/>
          <w:color w:val="000000"/>
        </w:rPr>
        <w:t>Summary</w:t>
      </w:r>
    </w:p>
    <w:p w14:paraId="59A51297" w14:textId="5B989279" w:rsidR="00275FB4" w:rsidRPr="003F1E50" w:rsidRDefault="00F75806" w:rsidP="003F1E50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</w:rPr>
      </w:pPr>
      <w:r w:rsidRPr="003F1E50">
        <w:rPr>
          <w:rFonts w:ascii="Arial" w:hAnsi="Arial" w:cs="Arial"/>
          <w:color w:val="000000"/>
        </w:rPr>
        <w:t xml:space="preserve">Give students time to discuss and consider </w:t>
      </w:r>
      <w:r w:rsidR="000A794D" w:rsidRPr="003F1E50">
        <w:rPr>
          <w:rFonts w:ascii="Arial" w:hAnsi="Arial" w:cs="Arial"/>
          <w:color w:val="000000"/>
        </w:rPr>
        <w:t xml:space="preserve">other ways they could help with poaching and the illegal wildlife trade </w:t>
      </w:r>
      <w:r w:rsidRPr="003F1E50">
        <w:rPr>
          <w:rFonts w:ascii="Arial" w:hAnsi="Arial" w:cs="Arial"/>
          <w:color w:val="000000"/>
        </w:rPr>
        <w:t>through the design challenge. </w:t>
      </w:r>
    </w:p>
    <w:p w14:paraId="6B7C2A99" w14:textId="31D79973" w:rsidR="00A5248B" w:rsidRDefault="00A5248B" w:rsidP="00A5248B">
      <w:pPr>
        <w:spacing w:after="0"/>
        <w:rPr>
          <w:rFonts w:ascii="Arial" w:hAnsi="Arial" w:cs="Arial"/>
        </w:rPr>
      </w:pPr>
    </w:p>
    <w:p w14:paraId="3726927E" w14:textId="5DCEAAB6" w:rsidR="003F1E50" w:rsidRDefault="003F1E50" w:rsidP="00A5248B">
      <w:pPr>
        <w:spacing w:after="0"/>
        <w:rPr>
          <w:rFonts w:ascii="Arial" w:hAnsi="Arial" w:cs="Arial"/>
        </w:rPr>
      </w:pPr>
    </w:p>
    <w:p w14:paraId="5C77F822" w14:textId="77777777" w:rsidR="003F1E50" w:rsidRDefault="003F1E50" w:rsidP="00A5248B">
      <w:pPr>
        <w:spacing w:after="0"/>
        <w:rPr>
          <w:rFonts w:ascii="Arial" w:hAnsi="Arial" w:cs="Arial"/>
        </w:rPr>
      </w:pPr>
    </w:p>
    <w:p w14:paraId="68D3CFFC" w14:textId="77777777" w:rsidR="008F1389" w:rsidRDefault="008F1389" w:rsidP="00A5248B">
      <w:pPr>
        <w:spacing w:after="0"/>
        <w:rPr>
          <w:rFonts w:ascii="Arial" w:hAnsi="Arial" w:cs="Arial"/>
        </w:rPr>
      </w:pPr>
    </w:p>
    <w:p w14:paraId="1EF3FAED" w14:textId="77777777" w:rsidR="00A5248B" w:rsidRPr="00A5248B" w:rsidRDefault="00A5248B" w:rsidP="00A5248B">
      <w:pPr>
        <w:spacing w:after="0"/>
        <w:rPr>
          <w:rFonts w:ascii="Arial" w:hAnsi="Arial" w:cs="Arial"/>
          <w:b/>
          <w:sz w:val="16"/>
          <w:szCs w:val="16"/>
        </w:rPr>
      </w:pPr>
      <w:r w:rsidRPr="00A5248B">
        <w:rPr>
          <w:rFonts w:ascii="Arial" w:hAnsi="Arial" w:cs="Arial"/>
          <w:b/>
          <w:sz w:val="16"/>
          <w:szCs w:val="16"/>
        </w:rPr>
        <w:t>Licensing information</w:t>
      </w:r>
    </w:p>
    <w:p w14:paraId="194AE30C" w14:textId="498D87A1" w:rsidR="00A5248B" w:rsidRPr="00A5248B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 xml:space="preserve">Published by the </w:t>
      </w:r>
      <w:proofErr w:type="gramStart"/>
      <w:r w:rsidRPr="00A5248B">
        <w:rPr>
          <w:rFonts w:ascii="Arial" w:hAnsi="Arial" w:cs="Arial"/>
          <w:sz w:val="16"/>
          <w:szCs w:val="16"/>
        </w:rPr>
        <w:t>Micro:bit</w:t>
      </w:r>
      <w:proofErr w:type="gramEnd"/>
      <w:r w:rsidRPr="00A5248B">
        <w:rPr>
          <w:rFonts w:ascii="Arial" w:hAnsi="Arial" w:cs="Arial"/>
          <w:sz w:val="16"/>
          <w:szCs w:val="16"/>
        </w:rPr>
        <w:t xml:space="preserve"> Educational Foundation under the following Creative Commons </w:t>
      </w:r>
      <w:proofErr w:type="spellStart"/>
      <w:r w:rsidRPr="00A5248B">
        <w:rPr>
          <w:rFonts w:ascii="Arial" w:hAnsi="Arial" w:cs="Arial"/>
          <w:sz w:val="16"/>
          <w:szCs w:val="16"/>
        </w:rPr>
        <w:t>licence</w:t>
      </w:r>
      <w:proofErr w:type="spellEnd"/>
      <w:r w:rsidRPr="00A5248B">
        <w:rPr>
          <w:rFonts w:ascii="Arial" w:hAnsi="Arial" w:cs="Arial"/>
          <w:sz w:val="16"/>
          <w:szCs w:val="16"/>
        </w:rPr>
        <w:t>:</w:t>
      </w:r>
    </w:p>
    <w:p w14:paraId="34E9C976" w14:textId="77777777" w:rsidR="00920667" w:rsidRDefault="00A5248B" w:rsidP="00A5248B">
      <w:pPr>
        <w:spacing w:after="0"/>
        <w:rPr>
          <w:rFonts w:ascii="Arial" w:hAnsi="Arial" w:cs="Arial"/>
          <w:sz w:val="16"/>
          <w:szCs w:val="16"/>
        </w:rPr>
      </w:pPr>
      <w:r w:rsidRPr="00A5248B">
        <w:rPr>
          <w:rFonts w:ascii="Arial" w:hAnsi="Arial" w:cs="Arial"/>
          <w:sz w:val="16"/>
          <w:szCs w:val="16"/>
        </w:rPr>
        <w:t>Attribution-</w:t>
      </w:r>
      <w:proofErr w:type="spellStart"/>
      <w:r w:rsidRPr="00A5248B">
        <w:rPr>
          <w:rFonts w:ascii="Arial" w:hAnsi="Arial" w:cs="Arial"/>
          <w:sz w:val="16"/>
          <w:szCs w:val="16"/>
        </w:rPr>
        <w:t>ShareAlike</w:t>
      </w:r>
      <w:proofErr w:type="spellEnd"/>
      <w:r w:rsidRPr="00A5248B">
        <w:rPr>
          <w:rFonts w:ascii="Arial" w:hAnsi="Arial" w:cs="Arial"/>
          <w:sz w:val="16"/>
          <w:szCs w:val="16"/>
        </w:rPr>
        <w:t xml:space="preserve"> 4.0 International (CC BY-SA 4.0)</w:t>
      </w:r>
      <w:r w:rsidRPr="00A5248B">
        <w:rPr>
          <w:rFonts w:ascii="Arial" w:hAnsi="Arial" w:cs="Arial"/>
          <w:sz w:val="16"/>
          <w:szCs w:val="16"/>
        </w:rPr>
        <w:br/>
      </w:r>
      <w:hyperlink r:id="rId13" w:history="1">
        <w:r w:rsidRPr="00A5248B">
          <w:rPr>
            <w:rStyle w:val="Hyperlink"/>
            <w:rFonts w:ascii="Arial" w:hAnsi="Arial" w:cs="Arial"/>
            <w:sz w:val="16"/>
            <w:szCs w:val="16"/>
          </w:rPr>
          <w:t>https://creativecommons.org/licenses/by-sa/4.0/</w:t>
        </w:r>
      </w:hyperlink>
      <w:r w:rsidRPr="00A5248B">
        <w:rPr>
          <w:rFonts w:ascii="Arial" w:hAnsi="Arial" w:cs="Arial"/>
          <w:sz w:val="16"/>
          <w:szCs w:val="16"/>
        </w:rPr>
        <w:t xml:space="preserve"> </w:t>
      </w:r>
    </w:p>
    <w:p w14:paraId="150D9C59" w14:textId="77777777" w:rsidR="00920667" w:rsidRPr="00920667" w:rsidRDefault="00920667" w:rsidP="00A5248B">
      <w:pPr>
        <w:spacing w:after="0"/>
        <w:rPr>
          <w:rFonts w:ascii="Arial" w:hAnsi="Arial" w:cs="Arial"/>
          <w:sz w:val="28"/>
          <w:szCs w:val="28"/>
        </w:rPr>
      </w:pPr>
    </w:p>
    <w:p w14:paraId="2CC7024C" w14:textId="23980EA2" w:rsidR="00275FB4" w:rsidRPr="00920667" w:rsidRDefault="00AF6306" w:rsidP="00A5248B">
      <w:pPr>
        <w:spacing w:after="0"/>
        <w:rPr>
          <w:rFonts w:ascii="Arial" w:hAnsi="Arial" w:cs="Arial"/>
          <w:sz w:val="16"/>
          <w:szCs w:val="16"/>
        </w:rPr>
      </w:pPr>
      <w:hyperlink r:id="rId14" w:history="1">
        <w:r w:rsidR="00920667" w:rsidRPr="00920667">
          <w:rPr>
            <w:rStyle w:val="Hyperlink"/>
            <w:rFonts w:ascii="Arial" w:hAnsi="Arial" w:cs="Arial"/>
            <w:sz w:val="28"/>
            <w:szCs w:val="28"/>
          </w:rPr>
          <w:t>https://microbit.org</w:t>
        </w:r>
      </w:hyperlink>
      <w:r w:rsidR="00920667" w:rsidRPr="00920667">
        <w:rPr>
          <w:rFonts w:ascii="Arial" w:hAnsi="Arial" w:cs="Arial"/>
          <w:sz w:val="28"/>
          <w:szCs w:val="28"/>
        </w:rPr>
        <w:t xml:space="preserve"> </w:t>
      </w:r>
      <w:r w:rsidR="00F75806" w:rsidRPr="000C6CFE">
        <w:rPr>
          <w:rFonts w:ascii="Arial" w:hAnsi="Arial" w:cs="Arial"/>
        </w:rPr>
        <w:br/>
      </w:r>
    </w:p>
    <w:p w14:paraId="69AFF679" w14:textId="77777777" w:rsidR="00275FB4" w:rsidRPr="000C6CFE" w:rsidRDefault="00F75806">
      <w:pPr>
        <w:spacing w:after="0"/>
        <w:ind w:left="120"/>
        <w:rPr>
          <w:rFonts w:ascii="Arial" w:hAnsi="Arial" w:cs="Arial"/>
        </w:rPr>
      </w:pPr>
      <w:r w:rsidRPr="000C6CFE">
        <w:rPr>
          <w:rFonts w:ascii="Arial" w:hAnsi="Arial" w:cs="Arial"/>
        </w:rPr>
        <w:br/>
      </w:r>
    </w:p>
    <w:sectPr w:rsidR="00275FB4" w:rsidRPr="000C6CFE" w:rsidSect="006F5035">
      <w:footerReference w:type="default" r:id="rId15"/>
      <w:pgSz w:w="11900" w:h="16820" w:code="1"/>
      <w:pgMar w:top="568" w:right="1041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3A687" w14:textId="77777777" w:rsidR="00AF6306" w:rsidRDefault="00AF6306" w:rsidP="00EB7134">
      <w:pPr>
        <w:spacing w:after="0" w:line="240" w:lineRule="auto"/>
      </w:pPr>
      <w:r>
        <w:separator/>
      </w:r>
    </w:p>
  </w:endnote>
  <w:endnote w:type="continuationSeparator" w:id="0">
    <w:p w14:paraId="1AA42699" w14:textId="77777777" w:rsidR="00AF6306" w:rsidRDefault="00AF6306" w:rsidP="00EB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7A843" w14:textId="70203F5A" w:rsidR="004A6270" w:rsidRPr="00EB7134" w:rsidRDefault="00AF6306" w:rsidP="00EB7134">
    <w:pPr>
      <w:pStyle w:val="Footer"/>
      <w:jc w:val="center"/>
      <w:rPr>
        <w:rFonts w:ascii="Arial" w:hAnsi="Arial" w:cs="Arial"/>
      </w:rPr>
    </w:pPr>
    <w:hyperlink r:id="rId1" w:history="1">
      <w:r w:rsidR="004A6270" w:rsidRPr="00824FD8">
        <w:rPr>
          <w:rStyle w:val="Hyperlink"/>
          <w:rFonts w:ascii="Arial" w:hAnsi="Arial" w:cs="Arial"/>
        </w:rPr>
        <w:t>microbit.org/do-your-bit/</w:t>
      </w:r>
    </w:hyperlink>
    <w:r w:rsidR="004A6270">
      <w:rPr>
        <w:rFonts w:ascii="Arial" w:hAnsi="Arial" w:cs="Aria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BCD7E4" w14:textId="77777777" w:rsidR="00AF6306" w:rsidRDefault="00AF6306" w:rsidP="00EB7134">
      <w:pPr>
        <w:spacing w:after="0" w:line="240" w:lineRule="auto"/>
      </w:pPr>
      <w:r>
        <w:separator/>
      </w:r>
    </w:p>
  </w:footnote>
  <w:footnote w:type="continuationSeparator" w:id="0">
    <w:p w14:paraId="67887AAF" w14:textId="77777777" w:rsidR="00AF6306" w:rsidRDefault="00AF6306" w:rsidP="00EB7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3F57"/>
    <w:multiLevelType w:val="hybridMultilevel"/>
    <w:tmpl w:val="53ECE72A"/>
    <w:lvl w:ilvl="0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CE5609D"/>
    <w:multiLevelType w:val="multilevel"/>
    <w:tmpl w:val="5C50D0AA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5C04E5"/>
    <w:multiLevelType w:val="multilevel"/>
    <w:tmpl w:val="FBC68928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7BE115F"/>
    <w:multiLevelType w:val="hybridMultilevel"/>
    <w:tmpl w:val="C3A8A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C60BA"/>
    <w:multiLevelType w:val="multilevel"/>
    <w:tmpl w:val="0BD2FC4E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B52FDB"/>
    <w:multiLevelType w:val="multilevel"/>
    <w:tmpl w:val="50206DA6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6F5121E"/>
    <w:multiLevelType w:val="multilevel"/>
    <w:tmpl w:val="5BEAA18C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42E669B"/>
    <w:multiLevelType w:val="multilevel"/>
    <w:tmpl w:val="10A85166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136230"/>
    <w:multiLevelType w:val="hybridMultilevel"/>
    <w:tmpl w:val="E982E7F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10C5ADB"/>
    <w:multiLevelType w:val="multilevel"/>
    <w:tmpl w:val="7458D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AB30EC"/>
    <w:multiLevelType w:val="multilevel"/>
    <w:tmpl w:val="035C2AEC"/>
    <w:lvl w:ilvl="0">
      <w:start w:val="1"/>
      <w:numFmt w:val="none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EE61FCD"/>
    <w:multiLevelType w:val="multilevel"/>
    <w:tmpl w:val="4704EA34"/>
    <w:lvl w:ilvl="0">
      <w:numFmt w:val="decimal"/>
      <w:lvlText w:val=""/>
      <w:lvlJc w:val="left"/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0"/>
  </w:num>
  <w:num w:numId="5">
    <w:abstractNumId w:val="1"/>
  </w:num>
  <w:num w:numId="6">
    <w:abstractNumId w:val="7"/>
  </w:num>
  <w:num w:numId="7">
    <w:abstractNumId w:val="2"/>
  </w:num>
  <w:num w:numId="8">
    <w:abstractNumId w:val="5"/>
  </w:num>
  <w:num w:numId="9">
    <w:abstractNumId w:val="9"/>
  </w:num>
  <w:num w:numId="10">
    <w:abstractNumId w:val="0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FB4"/>
    <w:rsid w:val="00024751"/>
    <w:rsid w:val="000603A8"/>
    <w:rsid w:val="00061D69"/>
    <w:rsid w:val="000A794D"/>
    <w:rsid w:val="000C642D"/>
    <w:rsid w:val="000C6CFE"/>
    <w:rsid w:val="00163A03"/>
    <w:rsid w:val="001765FA"/>
    <w:rsid w:val="001E5278"/>
    <w:rsid w:val="00275FB4"/>
    <w:rsid w:val="0029041F"/>
    <w:rsid w:val="003315A1"/>
    <w:rsid w:val="003F1E50"/>
    <w:rsid w:val="00427DB6"/>
    <w:rsid w:val="004A6270"/>
    <w:rsid w:val="00527315"/>
    <w:rsid w:val="00571CF8"/>
    <w:rsid w:val="00585A6C"/>
    <w:rsid w:val="005A6F35"/>
    <w:rsid w:val="00616176"/>
    <w:rsid w:val="006B5591"/>
    <w:rsid w:val="006F5035"/>
    <w:rsid w:val="006F59EC"/>
    <w:rsid w:val="006F74E2"/>
    <w:rsid w:val="007500DC"/>
    <w:rsid w:val="007C0DA5"/>
    <w:rsid w:val="007C3702"/>
    <w:rsid w:val="00812998"/>
    <w:rsid w:val="00813DB7"/>
    <w:rsid w:val="008F1389"/>
    <w:rsid w:val="00920667"/>
    <w:rsid w:val="00A5248B"/>
    <w:rsid w:val="00AF1F19"/>
    <w:rsid w:val="00AF6306"/>
    <w:rsid w:val="00B1441C"/>
    <w:rsid w:val="00C87783"/>
    <w:rsid w:val="00CF2974"/>
    <w:rsid w:val="00D77150"/>
    <w:rsid w:val="00DC3634"/>
    <w:rsid w:val="00DC3A20"/>
    <w:rsid w:val="00DE676B"/>
    <w:rsid w:val="00DF03AC"/>
    <w:rsid w:val="00EB7134"/>
    <w:rsid w:val="00F5426A"/>
    <w:rsid w:val="00F75806"/>
    <w:rsid w:val="70BE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75C96"/>
  <w15:docId w15:val="{F548066D-FC63-534E-8F86-6CF9DB16D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3277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7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13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71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76B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76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03AC"/>
    <w:rPr>
      <w:color w:val="800080" w:themeColor="followedHyperlink"/>
      <w:u w:val="single"/>
    </w:rPr>
  </w:style>
  <w:style w:type="character" w:customStyle="1" w:styleId="ace-all-bold-hthree">
    <w:name w:val="ace-all-bold-hthree"/>
    <w:basedOn w:val="DefaultParagraphFont"/>
    <w:rsid w:val="00AF1F19"/>
  </w:style>
  <w:style w:type="paragraph" w:styleId="ListParagraph">
    <w:name w:val="List Paragraph"/>
    <w:basedOn w:val="Normal"/>
    <w:uiPriority w:val="99"/>
    <w:rsid w:val="000A794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877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hyperlink" Target="https://creativecommons.org/licenses/by-sa/4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kecode.microbit.org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kecode.microbit.org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lobalgoals.org/15-life-on-lan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microbit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icrobit.org/do-your-b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Giles Booth</cp:lastModifiedBy>
  <cp:revision>21</cp:revision>
  <dcterms:created xsi:type="dcterms:W3CDTF">2019-05-13T07:59:00Z</dcterms:created>
  <dcterms:modified xsi:type="dcterms:W3CDTF">2019-11-25T12:03:00Z</dcterms:modified>
</cp:coreProperties>
</file>